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10673">
      <w:pPr>
        <w:spacing w:line="400" w:lineRule="exact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2215ED0">
      <w:pPr>
        <w:spacing w:line="40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01551666">
      <w:pPr>
        <w:spacing w:before="0" w:after="240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2026年安徽省中青年舞蹈编创人才研修班报名表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2139"/>
        <w:gridCol w:w="1383"/>
        <w:gridCol w:w="2333"/>
        <w:gridCol w:w="1873"/>
      </w:tblGrid>
      <w:tr w14:paraId="01F1B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1B0FA95A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2139" w:type="dxa"/>
            <w:vAlign w:val="center"/>
          </w:tcPr>
          <w:p w14:paraId="25338D80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61009CA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2333" w:type="dxa"/>
            <w:vAlign w:val="center"/>
          </w:tcPr>
          <w:p w14:paraId="3B6FCAA6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vMerge w:val="restart"/>
            <w:vAlign w:val="center"/>
          </w:tcPr>
          <w:p w14:paraId="167165C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（白底</w:t>
            </w:r>
            <w:r>
              <w:rPr>
                <w:rFonts w:ascii="宋体" w:hAnsi="宋体" w:cs="宋体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</w:rPr>
              <w:t>寸彩色免冠照片）</w:t>
            </w:r>
          </w:p>
        </w:tc>
      </w:tr>
      <w:tr w14:paraId="2DF73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2AA4933F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2139" w:type="dxa"/>
            <w:vAlign w:val="center"/>
          </w:tcPr>
          <w:p w14:paraId="55CAA2B7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00F179A1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籍贯</w:t>
            </w:r>
          </w:p>
        </w:tc>
        <w:tc>
          <w:tcPr>
            <w:tcW w:w="2333" w:type="dxa"/>
            <w:vAlign w:val="center"/>
          </w:tcPr>
          <w:p w14:paraId="726E6082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37ECCB03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228C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42CEC47B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出生年月</w:t>
            </w:r>
          </w:p>
        </w:tc>
        <w:tc>
          <w:tcPr>
            <w:tcW w:w="2139" w:type="dxa"/>
            <w:vAlign w:val="center"/>
          </w:tcPr>
          <w:p w14:paraId="6A5F3B09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7DC7B5E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职称</w:t>
            </w:r>
          </w:p>
        </w:tc>
        <w:tc>
          <w:tcPr>
            <w:tcW w:w="2333" w:type="dxa"/>
            <w:vAlign w:val="center"/>
          </w:tcPr>
          <w:p w14:paraId="4A591E3C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2A139741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0B71A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116C4018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2139" w:type="dxa"/>
            <w:vAlign w:val="center"/>
          </w:tcPr>
          <w:p w14:paraId="3354E9BC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7039FC57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微信号</w:t>
            </w:r>
          </w:p>
        </w:tc>
        <w:tc>
          <w:tcPr>
            <w:tcW w:w="2333" w:type="dxa"/>
            <w:vAlign w:val="center"/>
          </w:tcPr>
          <w:p w14:paraId="4EC8EBF6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5D94547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6FEB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4F69063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联系方式</w:t>
            </w:r>
          </w:p>
        </w:tc>
        <w:tc>
          <w:tcPr>
            <w:tcW w:w="2139" w:type="dxa"/>
            <w:vAlign w:val="center"/>
          </w:tcPr>
          <w:p w14:paraId="125EE165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1A3DDBF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电子邮箱</w:t>
            </w:r>
          </w:p>
        </w:tc>
        <w:tc>
          <w:tcPr>
            <w:tcW w:w="2333" w:type="dxa"/>
            <w:vAlign w:val="center"/>
          </w:tcPr>
          <w:p w14:paraId="193E40F1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73" w:type="dxa"/>
            <w:vMerge w:val="continue"/>
            <w:vAlign w:val="center"/>
          </w:tcPr>
          <w:p w14:paraId="4D88C7C1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1974B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3D685FF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身份证号</w:t>
            </w:r>
          </w:p>
        </w:tc>
        <w:tc>
          <w:tcPr>
            <w:tcW w:w="2139" w:type="dxa"/>
            <w:vAlign w:val="center"/>
          </w:tcPr>
          <w:p w14:paraId="44BA57D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3" w:type="dxa"/>
            <w:vAlign w:val="center"/>
          </w:tcPr>
          <w:p w14:paraId="2140A4D5">
            <w:pPr>
              <w:spacing w:line="400" w:lineRule="exact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推荐方式</w:t>
            </w:r>
          </w:p>
        </w:tc>
        <w:tc>
          <w:tcPr>
            <w:tcW w:w="4206" w:type="dxa"/>
            <w:gridSpan w:val="2"/>
            <w:vAlign w:val="center"/>
          </w:tcPr>
          <w:p w14:paraId="16D23963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单位推荐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    个人自荐 □</w:t>
            </w:r>
          </w:p>
        </w:tc>
      </w:tr>
      <w:tr w14:paraId="014F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2C78C121">
            <w:pPr>
              <w:spacing w:line="40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工作单位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 w:cs="宋体"/>
                <w:sz w:val="21"/>
                <w:szCs w:val="21"/>
              </w:rPr>
              <w:t>职务</w:t>
            </w:r>
          </w:p>
        </w:tc>
        <w:tc>
          <w:tcPr>
            <w:tcW w:w="7728" w:type="dxa"/>
            <w:gridSpan w:val="4"/>
            <w:vAlign w:val="center"/>
          </w:tcPr>
          <w:p w14:paraId="6570BF3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6EBB2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1" w:type="dxa"/>
            <w:vAlign w:val="center"/>
          </w:tcPr>
          <w:p w14:paraId="3B56AFFB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毕业院校、专业</w:t>
            </w:r>
          </w:p>
        </w:tc>
        <w:tc>
          <w:tcPr>
            <w:tcW w:w="7728" w:type="dxa"/>
            <w:gridSpan w:val="4"/>
            <w:vAlign w:val="center"/>
          </w:tcPr>
          <w:p w14:paraId="2F0783A4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5EC75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1891" w:type="dxa"/>
            <w:vAlign w:val="center"/>
          </w:tcPr>
          <w:p w14:paraId="24E48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专业条件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（须满足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至少一项）</w:t>
            </w:r>
          </w:p>
        </w:tc>
        <w:tc>
          <w:tcPr>
            <w:tcW w:w="7728" w:type="dxa"/>
            <w:gridSpan w:val="4"/>
            <w:vAlign w:val="center"/>
          </w:tcPr>
          <w:p w14:paraId="58FF6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1.在省内各专业院团院校、文化馆等单位从事舞蹈编导或舞蹈教学工作，或在新文艺群体中专职从事舞蹈编创工作，具有5年及以上编导从业经历；</w:t>
            </w:r>
          </w:p>
          <w:p w14:paraId="1E257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 xml:space="preserve"> 2.具有舞蹈相关专业中级及以上专业技术职称；</w:t>
            </w:r>
          </w:p>
          <w:p w14:paraId="54B3A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□ 3.作为第一编导创作的作品，曾获省级及以上舞蹈比赛、艺术展演等专业赛事奖项；</w:t>
            </w:r>
          </w:p>
          <w:p w14:paraId="06FE4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□ 4.具有舞蹈编导、舞蹈学等相关专业本科及以上学历，或具有同等专业能力。</w:t>
            </w:r>
          </w:p>
        </w:tc>
      </w:tr>
      <w:tr w14:paraId="54EA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891" w:type="dxa"/>
            <w:vAlign w:val="center"/>
          </w:tcPr>
          <w:p w14:paraId="5AA82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优先条件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（符合的勾选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无符合可不勾选）</w:t>
            </w:r>
          </w:p>
        </w:tc>
        <w:tc>
          <w:tcPr>
            <w:tcW w:w="7728" w:type="dxa"/>
            <w:gridSpan w:val="4"/>
          </w:tcPr>
          <w:p w14:paraId="12966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□ 1.安徽省优秀青年文艺工作者“551”选拔培养计划（第二批）优秀青年舞蹈工作者入选人员；</w:t>
            </w:r>
          </w:p>
          <w:p w14:paraId="66597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□ 2.曾参与省级及以上重大文艺演出活动并担任编导工作；</w:t>
            </w:r>
          </w:p>
          <w:p w14:paraId="04ED4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□ 3.作品曾入选中国舞蹈“荷花奖”“桃李杯”等国家级专业展演或赛事。</w:t>
            </w:r>
          </w:p>
        </w:tc>
      </w:tr>
      <w:tr w14:paraId="3D8E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1" w:hRule="atLeast"/>
          <w:jc w:val="center"/>
        </w:trPr>
        <w:tc>
          <w:tcPr>
            <w:tcW w:w="1891" w:type="dxa"/>
            <w:vAlign w:val="center"/>
          </w:tcPr>
          <w:p w14:paraId="52BFA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编创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作品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及获奖情况</w:t>
            </w:r>
          </w:p>
          <w:p w14:paraId="3F60D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（最多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>7项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728" w:type="dxa"/>
            <w:gridSpan w:val="4"/>
            <w:vAlign w:val="center"/>
          </w:tcPr>
          <w:p w14:paraId="1DCAF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  <w:t>（请填写作品名称、创作/获奖时间、奖项级别、</w:t>
            </w:r>
            <w:r>
              <w:rPr>
                <w:rFonts w:hint="eastAsia"/>
                <w:b w:val="0"/>
                <w:color w:val="808080" w:themeColor="background1" w:themeShade="80"/>
                <w:sz w:val="21"/>
                <w:szCs w:val="21"/>
                <w:lang w:eastAsia="zh-CN"/>
              </w:rPr>
              <w:t>颁奖单位、</w:t>
            </w:r>
            <w:r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  <w:t>本人担任角色等）</w:t>
            </w:r>
          </w:p>
          <w:p w14:paraId="683C0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6B98C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  <w:lang w:val="en-US" w:eastAsia="zh-CN"/>
              </w:rPr>
            </w:pPr>
          </w:p>
        </w:tc>
      </w:tr>
      <w:tr w14:paraId="1991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  <w:jc w:val="center"/>
        </w:trPr>
        <w:tc>
          <w:tcPr>
            <w:tcW w:w="1891" w:type="dxa"/>
            <w:vAlign w:val="center"/>
          </w:tcPr>
          <w:p w14:paraId="40646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代表作品视频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及编创说明</w:t>
            </w:r>
          </w:p>
          <w:p w14:paraId="452C4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（最多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>2部、编创说明100字左右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728" w:type="dxa"/>
            <w:gridSpan w:val="4"/>
            <w:vAlign w:val="center"/>
          </w:tcPr>
          <w:p w14:paraId="1817E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  <w:t>（视频文件名、作品编创思路说明等，视频另行随报名材料报送</w:t>
            </w:r>
            <w:r>
              <w:rPr>
                <w:rFonts w:hint="eastAsia"/>
                <w:b w:val="0"/>
                <w:color w:val="808080" w:themeColor="background1" w:themeShade="80"/>
                <w:sz w:val="21"/>
                <w:szCs w:val="21"/>
                <w:lang w:eastAsia="zh-CN"/>
              </w:rPr>
              <w:t>邮箱</w:t>
            </w:r>
            <w:r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  <w:t>）</w:t>
            </w:r>
          </w:p>
          <w:p w14:paraId="6A88A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07991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00BF5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389C1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6B71B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06896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5B436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1825D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357A9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0D614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1785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  <w:p w14:paraId="45AA2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left"/>
              <w:textAlignment w:val="auto"/>
              <w:rPr>
                <w:rFonts w:ascii="Times New Roman" w:hAnsi="Times New Roman" w:eastAsia="宋体"/>
                <w:b w:val="0"/>
                <w:color w:val="808080" w:themeColor="background1" w:themeShade="80"/>
                <w:sz w:val="21"/>
                <w:szCs w:val="21"/>
              </w:rPr>
            </w:pPr>
          </w:p>
        </w:tc>
      </w:tr>
      <w:tr w14:paraId="48D39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891" w:type="dxa"/>
            <w:vAlign w:val="center"/>
          </w:tcPr>
          <w:p w14:paraId="3A92179D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申请人</w:t>
            </w:r>
          </w:p>
          <w:p w14:paraId="59B02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推荐单位意见</w:t>
            </w:r>
          </w:p>
          <w:p w14:paraId="3C21A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</w:rPr>
              <w:t>及公章</w:t>
            </w:r>
          </w:p>
        </w:tc>
        <w:tc>
          <w:tcPr>
            <w:tcW w:w="7728" w:type="dxa"/>
            <w:gridSpan w:val="4"/>
            <w:vAlign w:val="center"/>
          </w:tcPr>
          <w:p w14:paraId="415CD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ind w:firstLine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（单位盖章）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br w:type="textWrapping"/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年　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月　</w:t>
            </w:r>
            <w:r>
              <w:rPr>
                <w:rFonts w:hint="eastAsia"/>
                <w:b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日</w:t>
            </w:r>
          </w:p>
        </w:tc>
      </w:tr>
      <w:tr w14:paraId="32DB8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619" w:type="dxa"/>
            <w:gridSpan w:val="5"/>
          </w:tcPr>
          <w:p w14:paraId="3C3EA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left"/>
              <w:textAlignment w:val="auto"/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备注：</w:t>
            </w:r>
          </w:p>
          <w:p w14:paraId="218A1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1.请于2026年10月12日前，将本报名表电子版、加盖公章的PDF版报名表及获奖证明扫描件，统一打包成压缩包发送至邮箱 ahwx413@foxmail.com；邮件命名格式：2026年安徽省中青年舞蹈编创人才研修班+单位+姓名。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2.本次研修班不收取任何费用，食宿由省舞协统一安排，往返交通费用由学员或所在单位承担。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eastAsia="zh-CN"/>
              </w:rPr>
              <w:t>3.咨询电话：罗老师 0551-64696933 / 18056407689。</w:t>
            </w:r>
          </w:p>
        </w:tc>
      </w:tr>
    </w:tbl>
    <w:p w14:paraId="1F65ED4E"/>
    <w:sectPr>
      <w:pgSz w:w="11906" w:h="16838"/>
      <w:pgMar w:top="1304" w:right="1247" w:bottom="130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7B87009"/>
    <w:rsid w:val="74F86233"/>
    <w:rsid w:val="776F4014"/>
    <w:rsid w:val="79DFE241"/>
    <w:rsid w:val="7B7F3450"/>
    <w:rsid w:val="7CB3F7F6"/>
    <w:rsid w:val="7D7F09E4"/>
    <w:rsid w:val="BFFF6250"/>
    <w:rsid w:val="DDEE4794"/>
    <w:rsid w:val="FF2E5176"/>
    <w:rsid w:val="FFEB925B"/>
    <w:rsid w:val="FFFE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657</Words>
  <Characters>727</Characters>
  <Lines>0</Lines>
  <Paragraphs>0</Paragraphs>
  <TotalTime>0</TotalTime>
  <ScaleCrop>false</ScaleCrop>
  <LinksUpToDate>false</LinksUpToDate>
  <CharactersWithSpaces>833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Nicole小美</cp:lastModifiedBy>
  <dcterms:modified xsi:type="dcterms:W3CDTF">2026-10-09T09:27:56Z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7AD10848F6984F17940502C0ECD54600_13</vt:lpwstr>
  </property>
</Properties>
</file>